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5-175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Гудрата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Акифовича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Мамедов Г.А.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16.06.2026 №18810586260616080453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Мамедов Г.А.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Мамедова Г.А.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Мамедова Г.А.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16.06.2026 №18810586260616080453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Мамедова Г.А.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Мамедова Г.А.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предусмотренным ст. 4.3 КоАП РФ,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Мамедова </w:t>
      </w:r>
      <w:r>
        <w:rPr>
          <w:rFonts w:ascii="Times New Roman" w:eastAsia="Times New Roman" w:hAnsi="Times New Roman" w:cs="Times New Roman"/>
          <w:sz w:val="28"/>
          <w:szCs w:val="28"/>
        </w:rPr>
        <w:t>Гудрата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Акифовича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1751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0412365400665017512620164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4">
    <w:name w:val="cat-UserDefined grp-34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